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1E4AE" w14:textId="09E51DCD" w:rsidR="00863BF4" w:rsidRPr="001E2E8A" w:rsidRDefault="004F6EE4" w:rsidP="00414092">
      <w:pPr>
        <w:pStyle w:val="Title"/>
        <w:rPr>
          <w:rFonts w:ascii="Palatino Linotype" w:hAnsi="Palatino Linotype"/>
          <w:b/>
          <w:i/>
          <w:sz w:val="48"/>
          <w:szCs w:val="40"/>
        </w:rPr>
      </w:pPr>
      <w:r w:rsidRPr="001E2E8A">
        <w:rPr>
          <w:rFonts w:ascii="Palatino Linotype" w:hAnsi="Palatino Linotype"/>
          <w:b/>
          <w:i/>
          <w:sz w:val="48"/>
          <w:szCs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0EC3F679" wp14:editId="0ED34305">
                <wp:simplePos x="0" y="0"/>
                <wp:positionH relativeFrom="page">
                  <wp:posOffset>-1371600</wp:posOffset>
                </wp:positionH>
                <wp:positionV relativeFrom="page">
                  <wp:posOffset>63500</wp:posOffset>
                </wp:positionV>
                <wp:extent cx="9258300" cy="1371600"/>
                <wp:effectExtent l="180975" t="63500" r="66675" b="69850"/>
                <wp:wrapNone/>
                <wp:docPr id="1" name="Group 20" title="Banner with stirfry pho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1371600"/>
                          <a:chOff x="-2160" y="360"/>
                          <a:chExt cx="14580" cy="2160"/>
                        </a:xfrm>
                      </wpg:grpSpPr>
                      <wps:wsp>
                        <wps:cNvPr id="2" name="Rectangle 21" descr="stirfry.jpg" title="Stirfry photo"/>
                        <wps:cNvSpPr>
                          <a:spLocks noChangeArrowheads="1"/>
                        </wps:cNvSpPr>
                        <wps:spPr bwMode="auto">
                          <a:xfrm>
                            <a:off x="6660" y="360"/>
                            <a:ext cx="5760" cy="21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-2160" y="360"/>
                            <a:ext cx="10417" cy="2160"/>
                          </a:xfrm>
                          <a:prstGeom prst="parallelogram">
                            <a:avLst>
                              <a:gd name="adj" fmla="val 6463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55542" id="Group 20" o:spid="_x0000_s1026" alt="Title: Banner with stirfry photo" style="position:absolute;margin-left:-108pt;margin-top:5pt;width:729pt;height:108pt;z-index:-251658240;mso-position-horizontal-relative:page;mso-position-vertical-relative:page" coordorigin="-2160,360" coordsize="1458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DAAAABgAAAAAAAAAAAAABwgAABLAAAAAH&#10;AHMAdABpAHIAZgByAHkAAAABAAAAAAAAAAAAAAAAAAAAAAAAAAEAAAAAAAAAAAAABLAAAAHCAAAA&#10;AAAAAAAAAAAAAAAAAAEAAAAAAAAAAAAAAAAAAAAAAAAAEAAAAAEAAAAAAABudWxsAAAAAgAAAAZi&#10;b3VuZHNPYmpjAAAAAQAAAAAAAFJjdDEAAAAEAAAAAFRvcCBsb25nAAAAAAAAAABMZWZ0bG9uZwAA&#10;AAAAAAAAQnRvbWxvbmcAAAHCAAAAAFJnaHRsb25nAAAEs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wgAAAABSZ2h0bG9u&#10;ZwAABLA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BOEJJ&#10;TQQMAAAAABRFAAAAAQAAAKAAAAA8AAAB4AAAcIAAABQpABgAAf/Y/+0ADEFkb2JlX0NNAAH/7gAO&#10;QWRvYmUAZIAAAAAB/9sAhAAMCAgICQgMCQkMEQsKCxEVDwwMDxUYExMVExMYEQwMDAwMDBEMDAwM&#10;DAwMDAwMDAwMDAwMDAwMDAwMDAwMDAwMAQ0LCw0ODRAODhAUDg4OFBQODg4OFBEMDAwMDBERDAwM&#10;DAwMEQwMDAwMDAwMDAwMDAwMDAwMDAwMDAwMDAwMDAz/wAARCAA8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">
                <v:rect id="Rectangle 21" o:spid="_x0000_s1027" alt="stirfry.jpg" style="position:absolute;left:6660;top:360;width:57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" strokecolor="#086200 [3207]" strokeweight="10pt">
                  <v:fill r:id="rId11" o:title="stirfry" recolor="t" rotate="t" type="frame"/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22" o:spid="_x0000_s1028" type="#_x0000_t7" style="position:absolute;left:-2160;top:360;width:1041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" adj="2895" fillcolor="#5aa900 [3204]" strokecolor="#086200 [3207]" strokeweight="10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="008B78F9">
        <w:rPr>
          <w:rFonts w:ascii="Palatino Linotype" w:hAnsi="Palatino Linotype"/>
          <w:b/>
          <w:i/>
          <w:sz w:val="48"/>
          <w:szCs w:val="40"/>
        </w:rPr>
        <w:t>Starter</w:t>
      </w:r>
      <w:r w:rsidR="00F973B9">
        <w:rPr>
          <w:rFonts w:ascii="Palatino Linotype" w:hAnsi="Palatino Linotype"/>
          <w:b/>
          <w:i/>
          <w:sz w:val="48"/>
          <w:szCs w:val="40"/>
        </w:rPr>
        <w:t xml:space="preserve"> Pantry</w:t>
      </w:r>
      <w:r w:rsidR="00414092" w:rsidRPr="001E2E8A">
        <w:rPr>
          <w:rFonts w:ascii="Palatino Linotype" w:hAnsi="Palatino Linotype"/>
          <w:b/>
          <w:i/>
          <w:sz w:val="48"/>
          <w:szCs w:val="40"/>
        </w:rPr>
        <w:t xml:space="preserve"> Checklist</w:t>
      </w:r>
    </w:p>
    <w:p w14:paraId="409EBB81" w14:textId="291543FC" w:rsidR="00863BF4" w:rsidRPr="0050743B" w:rsidRDefault="00F973B9" w:rsidP="0050743B">
      <w:pPr>
        <w:pStyle w:val="Heading1"/>
      </w:pPr>
      <w:r>
        <w:t>Vegetables</w:t>
      </w:r>
    </w:p>
    <w:p w14:paraId="248C2AF7" w14:textId="1DE1CB1C" w:rsidR="00863BF4" w:rsidRPr="001627C2" w:rsidRDefault="008F0D1E" w:rsidP="0042448C">
      <w:pPr>
        <w:pStyle w:val="checkboxindent"/>
      </w:pPr>
      <w:sdt>
        <w:sdtPr>
          <w:id w:val="762268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 xml:space="preserve">Dark leafy greens and cruciferous (kale, </w:t>
      </w:r>
      <w:proofErr w:type="spellStart"/>
      <w:r w:rsidR="00F973B9">
        <w:t>bok</w:t>
      </w:r>
      <w:proofErr w:type="spellEnd"/>
      <w:r w:rsidR="00F973B9">
        <w:t xml:space="preserve"> choy, spinach, cabbage, </w:t>
      </w:r>
      <w:proofErr w:type="spellStart"/>
      <w:r w:rsidR="00F973B9">
        <w:t>etc</w:t>
      </w:r>
      <w:proofErr w:type="spellEnd"/>
      <w:r w:rsidR="00F973B9">
        <w:t>)</w:t>
      </w:r>
    </w:p>
    <w:p w14:paraId="30591D2C" w14:textId="2F0C0FF7" w:rsidR="00863BF4" w:rsidRPr="001627C2" w:rsidRDefault="008F0D1E" w:rsidP="0042448C">
      <w:pPr>
        <w:pStyle w:val="checkboxindent"/>
      </w:pPr>
      <w:sdt>
        <w:sdtPr>
          <w:id w:val="950584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 xml:space="preserve">Root vegetables, preferably colorful ones (carrots, parsnips, beet, sweet potatoes) </w:t>
      </w:r>
    </w:p>
    <w:p w14:paraId="3B0FE3CE" w14:textId="7A31EBA8" w:rsidR="00F973B9" w:rsidRPr="001627C2" w:rsidRDefault="008F0D1E" w:rsidP="00F973B9">
      <w:pPr>
        <w:pStyle w:val="checkboxindent"/>
      </w:pPr>
      <w:sdt>
        <w:sdtPr>
          <w:id w:val="-48381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73B9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 xml:space="preserve">Others (eggplant, </w:t>
      </w:r>
      <w:r w:rsidR="008B78F9">
        <w:t xml:space="preserve">celery, </w:t>
      </w:r>
      <w:r w:rsidR="00F973B9">
        <w:t>cucumber, herbs like cilantro and parsley, onion, ginger, tomatoes, garlic</w:t>
      </w:r>
      <w:r w:rsidR="008B78F9">
        <w:t>, dried or fresh mushrooms</w:t>
      </w:r>
      <w:r w:rsidR="00F973B9">
        <w:t xml:space="preserve">) </w:t>
      </w:r>
    </w:p>
    <w:p w14:paraId="373DE402" w14:textId="5FB287A6" w:rsidR="00863BF4" w:rsidRPr="00017725" w:rsidRDefault="00F973B9" w:rsidP="00017725">
      <w:pPr>
        <w:pStyle w:val="Heading1"/>
      </w:pPr>
      <w:r>
        <w:t>Legumes</w:t>
      </w:r>
    </w:p>
    <w:p w14:paraId="5C60E2F6" w14:textId="37CBFA62" w:rsidR="00863BF4" w:rsidRPr="001627C2" w:rsidRDefault="008F0D1E" w:rsidP="0042448C">
      <w:pPr>
        <w:pStyle w:val="checkboxindent"/>
      </w:pPr>
      <w:sdt>
        <w:sdtPr>
          <w:id w:val="1698656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 xml:space="preserve">Dried, canned, and/or frozen chickpeas, black beans, mung beans, </w:t>
      </w:r>
      <w:proofErr w:type="spellStart"/>
      <w:r w:rsidR="00F973B9">
        <w:t>etc</w:t>
      </w:r>
      <w:proofErr w:type="spellEnd"/>
    </w:p>
    <w:p w14:paraId="0BEFE717" w14:textId="21EFF8DF" w:rsidR="00863BF4" w:rsidRPr="001627C2" w:rsidRDefault="008F0D1E" w:rsidP="0042448C">
      <w:pPr>
        <w:pStyle w:val="checkboxindent"/>
      </w:pPr>
      <w:sdt>
        <w:sdtPr>
          <w:id w:val="2131885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>Roasted peanuts, peanut butter</w:t>
      </w:r>
    </w:p>
    <w:p w14:paraId="0D810A2A" w14:textId="6F9094F1" w:rsidR="00863BF4" w:rsidRPr="001627C2" w:rsidRDefault="008F0D1E" w:rsidP="0042448C">
      <w:pPr>
        <w:pStyle w:val="checkboxindent"/>
      </w:pPr>
      <w:sdt>
        <w:sdtPr>
          <w:id w:val="-43526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>Fresh or frozen green beans</w:t>
      </w:r>
    </w:p>
    <w:p w14:paraId="2A6FB890" w14:textId="110F3626" w:rsidR="00863BF4" w:rsidRPr="001627C2" w:rsidRDefault="00F973B9" w:rsidP="001627C2">
      <w:pPr>
        <w:pStyle w:val="Heading1"/>
      </w:pPr>
      <w:r>
        <w:t xml:space="preserve">Fruits and Nuts </w:t>
      </w:r>
    </w:p>
    <w:p w14:paraId="1B0834D8" w14:textId="027E86A4" w:rsidR="00863BF4" w:rsidRPr="001627C2" w:rsidRDefault="008F0D1E" w:rsidP="0042448C">
      <w:pPr>
        <w:pStyle w:val="checkboxindent"/>
      </w:pPr>
      <w:sdt>
        <w:sdtPr>
          <w:id w:val="-1201630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 xml:space="preserve">Fresh fruits in season (citrus, berries, </w:t>
      </w:r>
      <w:proofErr w:type="spellStart"/>
      <w:r w:rsidR="00F973B9">
        <w:t>etc</w:t>
      </w:r>
      <w:proofErr w:type="spellEnd"/>
      <w:r w:rsidR="00F973B9">
        <w:t>)</w:t>
      </w:r>
    </w:p>
    <w:p w14:paraId="24E015B7" w14:textId="0BEAAE20" w:rsidR="00863BF4" w:rsidRPr="001627C2" w:rsidRDefault="008F0D1E" w:rsidP="0042448C">
      <w:pPr>
        <w:pStyle w:val="checkboxindent"/>
      </w:pPr>
      <w:sdt>
        <w:sdtPr>
          <w:id w:val="1294179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>Frozen and/or dried fruits (no sugar added)</w:t>
      </w:r>
    </w:p>
    <w:p w14:paraId="43ADDFC0" w14:textId="39E59B82" w:rsidR="00863BF4" w:rsidRPr="001627C2" w:rsidRDefault="008F0D1E" w:rsidP="0042448C">
      <w:pPr>
        <w:pStyle w:val="checkboxindent"/>
      </w:pPr>
      <w:sdt>
        <w:sdtPr>
          <w:id w:val="2128744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201B76">
        <w:t>Roasted w</w:t>
      </w:r>
      <w:r w:rsidR="00F973B9">
        <w:t xml:space="preserve">alnuts, almonds, pistachio, </w:t>
      </w:r>
      <w:r w:rsidR="00827610">
        <w:t xml:space="preserve">raw </w:t>
      </w:r>
      <w:r w:rsidR="00F973B9">
        <w:t xml:space="preserve">cashew, </w:t>
      </w:r>
      <w:proofErr w:type="spellStart"/>
      <w:r w:rsidR="00F973B9">
        <w:t>etc</w:t>
      </w:r>
      <w:proofErr w:type="spellEnd"/>
    </w:p>
    <w:p w14:paraId="006DB387" w14:textId="748DFA5A" w:rsidR="0034069C" w:rsidRPr="00017725" w:rsidRDefault="00F973B9" w:rsidP="0050743B">
      <w:pPr>
        <w:pStyle w:val="Heading1"/>
      </w:pPr>
      <w:r>
        <w:t>Cereals and Whole Grains</w:t>
      </w:r>
    </w:p>
    <w:p w14:paraId="0B8CEF4E" w14:textId="77777777" w:rsidR="004D4F7B" w:rsidRDefault="004D4F7B" w:rsidP="0050743B">
      <w:pPr>
        <w:pStyle w:val="Heading1"/>
        <w:sectPr w:rsidR="004D4F7B" w:rsidSect="002E591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2240" w:h="15840"/>
          <w:pgMar w:top="936" w:right="720" w:bottom="720" w:left="720" w:header="706" w:footer="706" w:gutter="0"/>
          <w:cols w:space="708"/>
          <w:titlePg/>
          <w:docGrid w:linePitch="360"/>
        </w:sectPr>
      </w:pPr>
    </w:p>
    <w:p w14:paraId="38C52BB9" w14:textId="1B340790" w:rsidR="0034069C" w:rsidRPr="001627C2" w:rsidRDefault="008F0D1E" w:rsidP="0042448C">
      <w:pPr>
        <w:pStyle w:val="checkboxindent"/>
      </w:pPr>
      <w:sdt>
        <w:sdtPr>
          <w:id w:val="-740175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>Brown, black, or red rice</w:t>
      </w:r>
    </w:p>
    <w:p w14:paraId="7F2B39DF" w14:textId="71B83544" w:rsidR="0034069C" w:rsidRPr="001627C2" w:rsidRDefault="008F0D1E" w:rsidP="0042448C">
      <w:pPr>
        <w:pStyle w:val="checkboxindent"/>
      </w:pPr>
      <w:sdt>
        <w:sdtPr>
          <w:id w:val="1882594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>Quinoa</w:t>
      </w:r>
    </w:p>
    <w:p w14:paraId="38582A7B" w14:textId="11EA8FE5" w:rsidR="0034069C" w:rsidRPr="001627C2" w:rsidRDefault="008F0D1E" w:rsidP="0042448C">
      <w:pPr>
        <w:pStyle w:val="checkboxindent"/>
      </w:pPr>
      <w:sdt>
        <w:sdtPr>
          <w:id w:val="1662977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>Millet</w:t>
      </w:r>
    </w:p>
    <w:p w14:paraId="29627DF0" w14:textId="3F631631" w:rsidR="0034069C" w:rsidRPr="001627C2" w:rsidRDefault="008F0D1E" w:rsidP="0042448C">
      <w:pPr>
        <w:pStyle w:val="checkboxindent"/>
      </w:pPr>
      <w:sdt>
        <w:sdtPr>
          <w:id w:val="412207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>Wild rice</w:t>
      </w:r>
    </w:p>
    <w:p w14:paraId="42861E14" w14:textId="2CC3721A" w:rsidR="0034069C" w:rsidRPr="001627C2" w:rsidRDefault="008F0D1E" w:rsidP="0042448C">
      <w:pPr>
        <w:pStyle w:val="checkboxindent"/>
      </w:pPr>
      <w:sdt>
        <w:sdtPr>
          <w:id w:val="-149987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>Whole wheat pasta</w:t>
      </w:r>
    </w:p>
    <w:p w14:paraId="2E3CC074" w14:textId="7CD74053" w:rsidR="0034069C" w:rsidRPr="001627C2" w:rsidRDefault="008F0D1E" w:rsidP="0042448C">
      <w:pPr>
        <w:pStyle w:val="checkboxindent"/>
      </w:pPr>
      <w:sdt>
        <w:sdtPr>
          <w:id w:val="-199324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>Whole wheat, rye, or spelt flour</w:t>
      </w:r>
    </w:p>
    <w:p w14:paraId="6BAFFE26" w14:textId="50652DA0" w:rsidR="0034069C" w:rsidRPr="001627C2" w:rsidRDefault="008F0D1E" w:rsidP="0042448C">
      <w:pPr>
        <w:pStyle w:val="checkboxindent"/>
      </w:pPr>
      <w:sdt>
        <w:sdtPr>
          <w:id w:val="668225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>Oats</w:t>
      </w:r>
    </w:p>
    <w:p w14:paraId="59B5FA1B" w14:textId="6F859124" w:rsidR="00F973B9" w:rsidRPr="001627C2" w:rsidRDefault="008F0D1E" w:rsidP="00F973B9">
      <w:pPr>
        <w:pStyle w:val="checkboxindent"/>
      </w:pPr>
      <w:sdt>
        <w:sdtPr>
          <w:id w:val="1312137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>Corn meal or grits</w:t>
      </w:r>
    </w:p>
    <w:p w14:paraId="77CF27AC" w14:textId="5E6589F6" w:rsidR="0034069C" w:rsidRPr="001627C2" w:rsidRDefault="008F0D1E" w:rsidP="00F973B9">
      <w:pPr>
        <w:pStyle w:val="checkboxindent"/>
      </w:pPr>
      <w:sdt>
        <w:sdtPr>
          <w:id w:val="-1947533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>Whole wheat cereal</w:t>
      </w:r>
    </w:p>
    <w:p w14:paraId="6131E493" w14:textId="48DB6318" w:rsidR="0034069C" w:rsidRPr="001627C2" w:rsidRDefault="008F0D1E" w:rsidP="0042448C">
      <w:pPr>
        <w:pStyle w:val="checkboxindent"/>
      </w:pPr>
      <w:sdt>
        <w:sdtPr>
          <w:id w:val="310372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>Buckwheat noodles</w:t>
      </w:r>
    </w:p>
    <w:p w14:paraId="7AE0C424" w14:textId="64439211" w:rsidR="004D4F7B" w:rsidRDefault="004D4F7B" w:rsidP="00F973B9">
      <w:pPr>
        <w:pStyle w:val="checkboxindent"/>
        <w:sectPr w:rsidR="004D4F7B" w:rsidSect="002E5918">
          <w:type w:val="continuous"/>
          <w:pgSz w:w="12240" w:h="15840"/>
          <w:pgMar w:top="936" w:right="720" w:bottom="720" w:left="720" w:header="706" w:footer="706" w:gutter="0"/>
          <w:cols w:num="2" w:space="720"/>
          <w:titlePg/>
          <w:docGrid w:linePitch="360"/>
        </w:sectPr>
      </w:pPr>
    </w:p>
    <w:p w14:paraId="1BD18E1E" w14:textId="77777777" w:rsidR="0034069C" w:rsidRPr="001627C2" w:rsidRDefault="0034069C" w:rsidP="001627C2"/>
    <w:p w14:paraId="5145E43F" w14:textId="78D18B13" w:rsidR="0034069C" w:rsidRPr="004D4F7B" w:rsidRDefault="00F973B9" w:rsidP="004D4F7B">
      <w:pPr>
        <w:pStyle w:val="Heading1"/>
        <w:spacing w:before="0"/>
      </w:pPr>
      <w:r>
        <w:t>Fish</w:t>
      </w:r>
    </w:p>
    <w:p w14:paraId="01522C71" w14:textId="77777777" w:rsidR="004D4F7B" w:rsidRDefault="004D4F7B" w:rsidP="004D4F7B">
      <w:pPr>
        <w:sectPr w:rsidR="004D4F7B" w:rsidSect="002E5918">
          <w:type w:val="continuous"/>
          <w:pgSz w:w="12240" w:h="15840"/>
          <w:pgMar w:top="936" w:right="720" w:bottom="720" w:left="720" w:header="706" w:footer="706" w:gutter="0"/>
          <w:cols w:space="708"/>
          <w:titlePg/>
          <w:docGrid w:linePitch="360"/>
        </w:sectPr>
      </w:pPr>
    </w:p>
    <w:p w14:paraId="3965BB01" w14:textId="7F6E5AE7" w:rsidR="00CD5D87" w:rsidRDefault="008F0D1E" w:rsidP="00F973B9">
      <w:pPr>
        <w:pStyle w:val="checkboxindent"/>
      </w:pPr>
      <w:sdt>
        <w:sdtPr>
          <w:id w:val="502333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3EE">
            <w:rPr>
              <w:rFonts w:ascii="MS Gothic" w:eastAsia="MS Gothic" w:hAnsi="MS Gothic" w:hint="eastAsia"/>
            </w:rPr>
            <w:t>☐</w:t>
          </w:r>
        </w:sdtContent>
      </w:sdt>
      <w:r w:rsidR="002D23EE">
        <w:tab/>
      </w:r>
      <w:r w:rsidR="00F973B9">
        <w:t xml:space="preserve">Canned, </w:t>
      </w:r>
      <w:r w:rsidR="008B78F9">
        <w:t>frozen,</w:t>
      </w:r>
      <w:r w:rsidR="00F973B9">
        <w:t xml:space="preserve"> or fresh fish and seafoods</w:t>
      </w:r>
    </w:p>
    <w:p w14:paraId="6F2CFD60" w14:textId="2C013813" w:rsidR="00F973B9" w:rsidRDefault="00F973B9" w:rsidP="00F973B9">
      <w:pPr>
        <w:pStyle w:val="checkboxindent"/>
      </w:pPr>
    </w:p>
    <w:p w14:paraId="15BED795" w14:textId="313E3B07" w:rsidR="00F973B9" w:rsidRPr="004D4F7B" w:rsidRDefault="00F973B9" w:rsidP="00F973B9">
      <w:pPr>
        <w:pStyle w:val="Heading1"/>
        <w:spacing w:before="0"/>
      </w:pPr>
      <w:r>
        <w:t>Oils / Fats</w:t>
      </w:r>
    </w:p>
    <w:p w14:paraId="6A4C4318" w14:textId="77777777" w:rsidR="00F973B9" w:rsidRDefault="00F973B9" w:rsidP="00F973B9">
      <w:pPr>
        <w:pStyle w:val="checkboxindent"/>
      </w:pPr>
      <w:sdt>
        <w:sdtPr>
          <w:id w:val="-1314555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 xml:space="preserve">Extra virgin olive oil, avocado oil, sesame oil, </w:t>
      </w:r>
      <w:proofErr w:type="spellStart"/>
      <w:r>
        <w:t>etc</w:t>
      </w:r>
      <w:proofErr w:type="spellEnd"/>
      <w:r>
        <w:t xml:space="preserve"> </w:t>
      </w:r>
    </w:p>
    <w:p w14:paraId="221FDBF5" w14:textId="77777777" w:rsidR="00F973B9" w:rsidRDefault="00F973B9" w:rsidP="00F973B9">
      <w:pPr>
        <w:pStyle w:val="checkboxindent"/>
      </w:pPr>
    </w:p>
    <w:p w14:paraId="55612B5F" w14:textId="0AB6CE95" w:rsidR="00F973B9" w:rsidRDefault="00F973B9" w:rsidP="00F973B9">
      <w:pPr>
        <w:pStyle w:val="checkboxindent"/>
        <w:sectPr w:rsidR="00F973B9" w:rsidSect="002E5918">
          <w:type w:val="continuous"/>
          <w:pgSz w:w="12240" w:h="15840"/>
          <w:pgMar w:top="936" w:right="720" w:bottom="720" w:left="720" w:header="706" w:footer="706" w:gutter="0"/>
          <w:cols w:space="708"/>
          <w:titlePg/>
          <w:docGrid w:linePitch="360"/>
        </w:sectPr>
      </w:pPr>
    </w:p>
    <w:p w14:paraId="2FBDA85A" w14:textId="6B4CBEA4" w:rsidR="00F973B9" w:rsidRPr="004D4F7B" w:rsidRDefault="00F973B9" w:rsidP="00F973B9">
      <w:pPr>
        <w:pStyle w:val="Heading1"/>
        <w:spacing w:before="0"/>
      </w:pPr>
      <w:r>
        <w:t>Dairy</w:t>
      </w:r>
    </w:p>
    <w:p w14:paraId="30629B17" w14:textId="13A303DC" w:rsidR="00F973B9" w:rsidRDefault="00F973B9" w:rsidP="00F973B9">
      <w:pPr>
        <w:pStyle w:val="checkboxindent"/>
      </w:pPr>
      <w:sdt>
        <w:sdtPr>
          <w:id w:val="-193699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>low fat, fermented, no sugar added, plant-based</w:t>
      </w:r>
    </w:p>
    <w:p w14:paraId="4BABB774" w14:textId="77777777" w:rsidR="00F973B9" w:rsidRPr="001627C2" w:rsidRDefault="00F973B9" w:rsidP="00F973B9">
      <w:pPr>
        <w:pStyle w:val="checkboxindent"/>
      </w:pPr>
    </w:p>
    <w:p w14:paraId="19F05A6A" w14:textId="0B0CE0FB" w:rsidR="00F973B9" w:rsidRDefault="00F973B9" w:rsidP="00F973B9">
      <w:pPr>
        <w:sectPr w:rsidR="00F973B9" w:rsidSect="002E5918">
          <w:type w:val="continuous"/>
          <w:pgSz w:w="12240" w:h="15840"/>
          <w:pgMar w:top="936" w:right="720" w:bottom="720" w:left="720" w:header="706" w:footer="706" w:gutter="0"/>
          <w:cols w:space="708"/>
          <w:titlePg/>
          <w:docGrid w:linePitch="360"/>
        </w:sectPr>
      </w:pPr>
    </w:p>
    <w:p w14:paraId="34C9668E" w14:textId="1B5F58A5" w:rsidR="00F973B9" w:rsidRPr="004D4F7B" w:rsidRDefault="00F973B9" w:rsidP="00F973B9">
      <w:pPr>
        <w:pStyle w:val="Heading1"/>
        <w:spacing w:before="0"/>
      </w:pPr>
      <w:r>
        <w:lastRenderedPageBreak/>
        <w:t>Meats</w:t>
      </w:r>
    </w:p>
    <w:p w14:paraId="5A3DCB51" w14:textId="51B3F7CC" w:rsidR="00F973B9" w:rsidRDefault="00F973B9" w:rsidP="00F973B9">
      <w:pPr>
        <w:pStyle w:val="checkboxindent"/>
      </w:pPr>
      <w:sdt>
        <w:sdtPr>
          <w:id w:val="21419224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>tenderloins, skinless breast, lean (90/10 beef), or meat substitute (soy curls, tofu, tempeh, textured vegetable protein)</w:t>
      </w:r>
    </w:p>
    <w:p w14:paraId="00362647" w14:textId="77777777" w:rsidR="008B78F9" w:rsidRDefault="008B78F9" w:rsidP="00F973B9">
      <w:pPr>
        <w:pStyle w:val="checkboxindent"/>
      </w:pPr>
    </w:p>
    <w:p w14:paraId="2D702B75" w14:textId="13D0BC58" w:rsidR="00F973B9" w:rsidRDefault="00F973B9" w:rsidP="00F973B9">
      <w:pPr>
        <w:sectPr w:rsidR="00F973B9" w:rsidSect="002E5918">
          <w:type w:val="continuous"/>
          <w:pgSz w:w="12240" w:h="15840"/>
          <w:pgMar w:top="936" w:right="720" w:bottom="720" w:left="720" w:header="706" w:footer="706" w:gutter="0"/>
          <w:cols w:space="708"/>
          <w:titlePg/>
          <w:docGrid w:linePitch="360"/>
        </w:sectPr>
      </w:pPr>
    </w:p>
    <w:p w14:paraId="4B619E9F" w14:textId="7D0FA6CA" w:rsidR="00F973B9" w:rsidRDefault="00F973B9" w:rsidP="00F973B9">
      <w:pPr>
        <w:pStyle w:val="Heading1"/>
        <w:spacing w:before="0"/>
      </w:pPr>
      <w:r>
        <w:t>Other</w:t>
      </w:r>
    </w:p>
    <w:p w14:paraId="0BE9C2BF" w14:textId="4E1D221D" w:rsidR="00F973B9" w:rsidRPr="001627C2" w:rsidRDefault="00F973B9" w:rsidP="00F973B9">
      <w:pPr>
        <w:pStyle w:val="checkboxindent"/>
      </w:pPr>
      <w:sdt>
        <w:sdtPr>
          <w:id w:val="1347744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>Red wine</w:t>
      </w:r>
      <w:r w:rsidR="008B78F9">
        <w:t>, white wine</w:t>
      </w:r>
    </w:p>
    <w:p w14:paraId="21E0D016" w14:textId="4EB29524" w:rsidR="00F973B9" w:rsidRDefault="00F973B9" w:rsidP="00F973B9">
      <w:pPr>
        <w:pStyle w:val="checkboxindent"/>
      </w:pPr>
      <w:sdt>
        <w:sdtPr>
          <w:id w:val="-1862187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>Balsamic vinegar</w:t>
      </w:r>
    </w:p>
    <w:p w14:paraId="1825CF00" w14:textId="514D89D1" w:rsidR="008B78F9" w:rsidRPr="001627C2" w:rsidRDefault="008B78F9" w:rsidP="00F973B9">
      <w:pPr>
        <w:pStyle w:val="checkboxindent"/>
      </w:pPr>
      <w:sdt>
        <w:sdtPr>
          <w:id w:val="-83607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>Coconut aminos, soy sauce</w:t>
      </w:r>
    </w:p>
    <w:p w14:paraId="63965CA2" w14:textId="100AABF6" w:rsidR="00F973B9" w:rsidRPr="001627C2" w:rsidRDefault="00F973B9" w:rsidP="008B78F9">
      <w:pPr>
        <w:pStyle w:val="checkboxindent"/>
      </w:pPr>
      <w:sdt>
        <w:sdtPr>
          <w:id w:val="-1231917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8B78F9">
        <w:t>Dried Herbs and Spices (garlic powder, onion powder, ginger powder, smoked paprika, cumin, oregano, curry, cinnamon, clove, nutmeg, chili powder, black pepper, chili flakes, bay leaf, peppercorn, star anise)</w:t>
      </w:r>
    </w:p>
    <w:p w14:paraId="5C7E814D" w14:textId="77777777" w:rsidR="00F973B9" w:rsidRPr="00F973B9" w:rsidRDefault="00F973B9" w:rsidP="00F973B9"/>
    <w:p w14:paraId="45D0EF78" w14:textId="78764986" w:rsidR="00F973B9" w:rsidRPr="001627C2" w:rsidRDefault="00F973B9" w:rsidP="00F973B9">
      <w:pPr>
        <w:pStyle w:val="checkboxindent"/>
        <w:ind w:left="0" w:firstLine="0"/>
      </w:pPr>
    </w:p>
    <w:sectPr w:rsidR="00F973B9" w:rsidRPr="001627C2" w:rsidSect="002E5918">
      <w:type w:val="continuous"/>
      <w:pgSz w:w="12240" w:h="15840"/>
      <w:pgMar w:top="936" w:right="720" w:bottom="720" w:left="720" w:header="706" w:footer="706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53BE2" w14:textId="77777777" w:rsidR="008F0D1E" w:rsidRDefault="008F0D1E" w:rsidP="00863BF4">
      <w:r>
        <w:separator/>
      </w:r>
    </w:p>
  </w:endnote>
  <w:endnote w:type="continuationSeparator" w:id="0">
    <w:p w14:paraId="7BB092B0" w14:textId="77777777" w:rsidR="008F0D1E" w:rsidRDefault="008F0D1E" w:rsidP="0086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5AB9D" w14:textId="77777777" w:rsidR="001E2E8A" w:rsidRDefault="001E2E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181BD" w14:textId="77777777" w:rsidR="001E2E8A" w:rsidRDefault="001E2E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48ADC" w14:textId="77777777" w:rsidR="001E2E8A" w:rsidRDefault="001E2E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FE482" w14:textId="77777777" w:rsidR="008F0D1E" w:rsidRDefault="008F0D1E" w:rsidP="00863BF4">
      <w:r>
        <w:separator/>
      </w:r>
    </w:p>
  </w:footnote>
  <w:footnote w:type="continuationSeparator" w:id="0">
    <w:p w14:paraId="62D57BDD" w14:textId="77777777" w:rsidR="008F0D1E" w:rsidRDefault="008F0D1E" w:rsidP="00863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37CC2" w14:textId="77777777" w:rsidR="001E2E8A" w:rsidRDefault="001E2E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FA177" w14:textId="77777777" w:rsidR="001E2E8A" w:rsidRDefault="001E2E8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59B36" w14:textId="77777777" w:rsidR="001E2E8A" w:rsidRDefault="001E2E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AE87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95E6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0E868AC"/>
    <w:multiLevelType w:val="multilevel"/>
    <w:tmpl w:val="AEAC6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174727A"/>
    <w:multiLevelType w:val="hybridMultilevel"/>
    <w:tmpl w:val="206E8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354E1"/>
    <w:multiLevelType w:val="multilevel"/>
    <w:tmpl w:val="23DAE9A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A63591"/>
    <w:multiLevelType w:val="multilevel"/>
    <w:tmpl w:val="611C0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0E428EA"/>
    <w:multiLevelType w:val="multilevel"/>
    <w:tmpl w:val="D5B8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9C398A"/>
    <w:multiLevelType w:val="multilevel"/>
    <w:tmpl w:val="3D6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A17C8F"/>
    <w:multiLevelType w:val="multilevel"/>
    <w:tmpl w:val="BFAC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88661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61E5BBF"/>
    <w:multiLevelType w:val="hybridMultilevel"/>
    <w:tmpl w:val="F6AA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FC5D0F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6D7F3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31E21A0"/>
    <w:multiLevelType w:val="multilevel"/>
    <w:tmpl w:val="47B6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356851"/>
    <w:multiLevelType w:val="multilevel"/>
    <w:tmpl w:val="5B24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1A1546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15"/>
  </w:num>
  <w:num w:numId="4">
    <w:abstractNumId w:val="6"/>
  </w:num>
  <w:num w:numId="5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lowerLetter"/>
        <w:lvlText w:val="%2."/>
        <w:lvlJc w:val="left"/>
        <w:rPr>
          <w:rFonts w:ascii="Arial" w:eastAsia="Times New Roman" w:hAnsi="Arial" w:cs="Courier New"/>
        </w:rPr>
      </w:lvl>
    </w:lvlOverride>
  </w:num>
  <w:num w:numId="8">
    <w:abstractNumId w:val="10"/>
  </w:num>
  <w:num w:numId="9">
    <w:abstractNumId w:val="3"/>
  </w:num>
  <w:num w:numId="10">
    <w:abstractNumId w:val="14"/>
  </w:num>
  <w:num w:numId="11">
    <w:abstractNumId w:val="2"/>
  </w:num>
  <w:num w:numId="12">
    <w:abstractNumId w:val="13"/>
  </w:num>
  <w:num w:numId="13">
    <w:abstractNumId w:val="12"/>
  </w:num>
  <w:num w:numId="14">
    <w:abstractNumId w:val="5"/>
  </w:num>
  <w:num w:numId="15">
    <w:abstractNumId w:val="9"/>
  </w:num>
  <w:num w:numId="16">
    <w:abstractNumId w:val="11"/>
  </w:num>
  <w:num w:numId="17">
    <w:abstractNumId w:val="4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3B9"/>
    <w:rsid w:val="00017725"/>
    <w:rsid w:val="00073EB8"/>
    <w:rsid w:val="00080478"/>
    <w:rsid w:val="001627C2"/>
    <w:rsid w:val="001D3E79"/>
    <w:rsid w:val="001E2E8A"/>
    <w:rsid w:val="00201B76"/>
    <w:rsid w:val="002D23EE"/>
    <w:rsid w:val="002E5918"/>
    <w:rsid w:val="00340699"/>
    <w:rsid w:val="0034069C"/>
    <w:rsid w:val="003647BB"/>
    <w:rsid w:val="00414092"/>
    <w:rsid w:val="0042448C"/>
    <w:rsid w:val="00424E4F"/>
    <w:rsid w:val="004D4F7B"/>
    <w:rsid w:val="004E6F3C"/>
    <w:rsid w:val="004F4F58"/>
    <w:rsid w:val="004F6EE4"/>
    <w:rsid w:val="0050743B"/>
    <w:rsid w:val="005D4F4B"/>
    <w:rsid w:val="00710724"/>
    <w:rsid w:val="007515D7"/>
    <w:rsid w:val="00817B4E"/>
    <w:rsid w:val="00827610"/>
    <w:rsid w:val="00834C6A"/>
    <w:rsid w:val="00863BF4"/>
    <w:rsid w:val="00871502"/>
    <w:rsid w:val="008A7BCF"/>
    <w:rsid w:val="008B78F9"/>
    <w:rsid w:val="008D1CFB"/>
    <w:rsid w:val="008F0D1E"/>
    <w:rsid w:val="00932501"/>
    <w:rsid w:val="00965D7C"/>
    <w:rsid w:val="00AA6EAC"/>
    <w:rsid w:val="00AE7073"/>
    <w:rsid w:val="00B50506"/>
    <w:rsid w:val="00BF1BA9"/>
    <w:rsid w:val="00C16371"/>
    <w:rsid w:val="00C54604"/>
    <w:rsid w:val="00CD5D87"/>
    <w:rsid w:val="00D26B28"/>
    <w:rsid w:val="00E53835"/>
    <w:rsid w:val="00E947FD"/>
    <w:rsid w:val="00F035A0"/>
    <w:rsid w:val="00F973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3BFA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0743B"/>
    <w:pPr>
      <w:spacing w:line="259" w:lineRule="auto"/>
    </w:pPr>
    <w:rPr>
      <w:color w:val="26355C" w:themeColor="text1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2501"/>
    <w:pPr>
      <w:keepNext/>
      <w:keepLines/>
      <w:pBdr>
        <w:top w:val="single" w:sz="18" w:space="1" w:color="EFD400" w:themeColor="accent3"/>
        <w:left w:val="single" w:sz="18" w:space="4" w:color="EFD400" w:themeColor="accent3"/>
      </w:pBdr>
      <w:spacing w:before="300" w:after="60"/>
      <w:outlineLvl w:val="0"/>
    </w:pPr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rsid w:val="0034069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D4F7B"/>
    <w:pPr>
      <w:spacing w:after="1280"/>
      <w:ind w:right="3780"/>
      <w:contextualSpacing/>
    </w:pPr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4D4F7B"/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32501"/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  <w:lang w:val="en-US"/>
    </w:rPr>
  </w:style>
  <w:style w:type="paragraph" w:customStyle="1" w:styleId="tagline">
    <w:name w:val="tagline"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checkboxindent">
    <w:name w:val="checkbox indent"/>
    <w:basedOn w:val="Normal"/>
    <w:qFormat/>
    <w:rsid w:val="004F4F58"/>
    <w:pPr>
      <w:spacing w:line="250" w:lineRule="auto"/>
      <w:ind w:left="357" w:hanging="357"/>
    </w:pPr>
  </w:style>
  <w:style w:type="paragraph" w:styleId="Header">
    <w:name w:val="header"/>
    <w:basedOn w:val="Normal"/>
    <w:link w:val="Header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834C6A"/>
    <w:rPr>
      <w:color w:val="26355C" w:themeColor="text1"/>
      <w:lang w:val="en-US"/>
    </w:rPr>
  </w:style>
  <w:style w:type="paragraph" w:styleId="Footer">
    <w:name w:val="footer"/>
    <w:basedOn w:val="Normal"/>
    <w:link w:val="Footer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834C6A"/>
    <w:rPr>
      <w:color w:val="26355C" w:themeColor="tex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ni\AppData\Roaming\Microsoft\Templates\Cooking%20basics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04">
      <a:dk1>
        <a:srgbClr val="26355C"/>
      </a:dk1>
      <a:lt1>
        <a:sysClr val="window" lastClr="FFFFFF"/>
      </a:lt1>
      <a:dk2>
        <a:srgbClr val="26355C"/>
      </a:dk2>
      <a:lt2>
        <a:srgbClr val="EBEBEB"/>
      </a:lt2>
      <a:accent1>
        <a:srgbClr val="5AA900"/>
      </a:accent1>
      <a:accent2>
        <a:srgbClr val="F03C01"/>
      </a:accent2>
      <a:accent3>
        <a:srgbClr val="EFD400"/>
      </a:accent3>
      <a:accent4>
        <a:srgbClr val="086200"/>
      </a:accent4>
      <a:accent5>
        <a:srgbClr val="452F84"/>
      </a:accent5>
      <a:accent6>
        <a:srgbClr val="FD8024"/>
      </a:accent6>
      <a:hlink>
        <a:srgbClr val="385191"/>
      </a:hlink>
      <a:folHlink>
        <a:srgbClr val="385191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456714-9BD1-4493-B49A-32359A0ED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F6ED36-95CA-4521-9949-4689D58530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3974DBC-91B0-4131-981E-AF1AD2A5B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Cooking basics checklist</Template>
  <TotalTime>0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2022-03-02T05:22:00Z</dcterms:created>
  <dcterms:modified xsi:type="dcterms:W3CDTF">2022-03-02T05:52:00Z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